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78A" w:rsidRDefault="001E3BE0">
      <w:r>
        <w:t xml:space="preserve">Войдите </w:t>
      </w:r>
      <w:r w:rsidR="004F3445">
        <w:t xml:space="preserve">в программу </w:t>
      </w:r>
      <w:r w:rsidR="004F3445">
        <w:rPr>
          <w:lang w:val="en-US"/>
        </w:rPr>
        <w:t>Microsoft</w:t>
      </w:r>
      <w:r w:rsidR="004F3445" w:rsidRPr="004F3445">
        <w:t xml:space="preserve"> </w:t>
      </w:r>
      <w:r w:rsidR="004F3445">
        <w:rPr>
          <w:lang w:val="en-US"/>
        </w:rPr>
        <w:t>teams</w:t>
      </w:r>
      <w:r w:rsidR="004F3445" w:rsidRPr="004F3445">
        <w:t xml:space="preserve"> </w:t>
      </w:r>
      <w:r>
        <w:t>по логину и паролю, откроется главная страница,</w:t>
      </w:r>
    </w:p>
    <w:p w:rsidR="001E3BE0" w:rsidRDefault="001E3BE0">
      <w:r>
        <w:t xml:space="preserve">На главной странице в левой части меню </w:t>
      </w:r>
    </w:p>
    <w:p w:rsidR="001E3BE0" w:rsidRDefault="001E3B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214086</wp:posOffset>
                </wp:positionV>
                <wp:extent cx="52251" cy="679268"/>
                <wp:effectExtent l="38100" t="0" r="100330" b="6413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51" cy="67926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82.95pt;margin-top:16.85pt;width:4.1pt;height:5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07819" wp14:editId="5E6C13FF">
                <wp:simplePos x="0" y="0"/>
                <wp:positionH relativeFrom="column">
                  <wp:posOffset>304528</wp:posOffset>
                </wp:positionH>
                <wp:positionV relativeFrom="paragraph">
                  <wp:posOffset>214086</wp:posOffset>
                </wp:positionV>
                <wp:extent cx="704850" cy="862148"/>
                <wp:effectExtent l="38100" t="0" r="19050" b="5270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86214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4pt;margin-top:16.85pt;width:55.5pt;height:67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" strokecolor="red" strokeweight="1pt">
                <v:stroke endarrow="open"/>
              </v:shape>
            </w:pict>
          </mc:Fallback>
        </mc:AlternateContent>
      </w:r>
      <w:r>
        <w:t>нажмите команды и в правой части откройте опцию присоединиться или создать команду</w:t>
      </w:r>
    </w:p>
    <w:p w:rsidR="001E3BE0" w:rsidRDefault="001E3BE0"/>
    <w:p w:rsidR="001E3BE0" w:rsidRDefault="001E3BE0">
      <w:r>
        <w:rPr>
          <w:noProof/>
          <w:lang w:eastAsia="ru-RU"/>
        </w:rPr>
        <w:drawing>
          <wp:inline distT="0" distB="0" distL="0" distR="0" wp14:anchorId="77D4107F" wp14:editId="25396527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E0" w:rsidRPr="001E3BE0" w:rsidRDefault="001E3BE0" w:rsidP="001E3B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1075236</wp:posOffset>
                </wp:positionH>
                <wp:positionV relativeFrom="paragraph">
                  <wp:posOffset>491035</wp:posOffset>
                </wp:positionV>
                <wp:extent cx="496389" cy="1802675"/>
                <wp:effectExtent l="57150" t="0" r="37465" b="6477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6389" cy="18026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84.65pt;margin-top:38.65pt;width:39.1pt;height:141.9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" strokecolor="red" strokeweight="1.25pt">
                <v:stroke endarrow="open"/>
              </v:shape>
            </w:pict>
          </mc:Fallback>
        </mc:AlternateContent>
      </w:r>
      <w:r>
        <w:t>Откроется следующая страница уже с существующими командами и опцией для создания команды, нажмите создать команду</w:t>
      </w:r>
    </w:p>
    <w:p w:rsidR="001E3BE0" w:rsidRDefault="001E3BE0" w:rsidP="001E3BE0"/>
    <w:p w:rsidR="001E3BE0" w:rsidRDefault="001E3BE0" w:rsidP="001E3BE0">
      <w:r>
        <w:rPr>
          <w:noProof/>
          <w:lang w:eastAsia="ru-RU"/>
        </w:rPr>
        <w:drawing>
          <wp:inline distT="0" distB="0" distL="0" distR="0" wp14:anchorId="4D752693" wp14:editId="08153F6E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2F" w:rsidRDefault="00BE26BE" w:rsidP="001E3BE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220436</wp:posOffset>
                </wp:positionV>
                <wp:extent cx="2155371" cy="1645920"/>
                <wp:effectExtent l="38100" t="0" r="16510" b="495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5371" cy="16459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138.15pt;margin-top:17.35pt;width:169.7pt;height:129.6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" strokecolor="red" strokeweight="1.5pt">
                <v:stroke endarrow="open"/>
              </v:shape>
            </w:pict>
          </mc:Fallback>
        </mc:AlternateContent>
      </w:r>
      <w:r w:rsidR="00790D2F">
        <w:t>Откроется страница типов команд, нам необходимо выбрать класс</w:t>
      </w:r>
    </w:p>
    <w:p w:rsidR="00BE26BE" w:rsidRDefault="00790D2F" w:rsidP="001E3BE0">
      <w:r>
        <w:rPr>
          <w:noProof/>
          <w:lang w:eastAsia="ru-RU"/>
        </w:rPr>
        <w:drawing>
          <wp:inline distT="0" distB="0" distL="0" distR="0" wp14:anchorId="726E184C" wp14:editId="0B76C51F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BE" w:rsidRDefault="00BE26BE" w:rsidP="00BE26BE"/>
    <w:p w:rsidR="00790D2F" w:rsidRDefault="00BE26BE" w:rsidP="00BE26B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1859008</wp:posOffset>
                </wp:positionH>
                <wp:positionV relativeFrom="paragraph">
                  <wp:posOffset>223066</wp:posOffset>
                </wp:positionV>
                <wp:extent cx="1423851" cy="1476103"/>
                <wp:effectExtent l="38100" t="0" r="24130" b="4826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3851" cy="147610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46.4pt;margin-top:17.55pt;width:112.1pt;height:116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" strokecolor="red" strokeweight="1.5pt">
                <v:stroke endarrow="open"/>
              </v:shape>
            </w:pict>
          </mc:Fallback>
        </mc:AlternateContent>
      </w:r>
      <w:r>
        <w:t>Появится окно для наименования команды – дайте имя (дисциплина, группа, дата экзамена)</w:t>
      </w:r>
    </w:p>
    <w:p w:rsidR="00BE26BE" w:rsidRDefault="00BE26BE" w:rsidP="00BE26BE">
      <w:r>
        <w:rPr>
          <w:noProof/>
          <w:lang w:eastAsia="ru-RU"/>
        </w:rPr>
        <w:drawing>
          <wp:inline distT="0" distB="0" distL="0" distR="0" wp14:anchorId="16FE6128" wp14:editId="254A40ED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BE" w:rsidRDefault="00BE26BE" w:rsidP="00BE26BE"/>
    <w:p w:rsidR="00BE26BE" w:rsidRDefault="00BE26BE" w:rsidP="00BE26BE">
      <w:r>
        <w:t xml:space="preserve">Если вам еще не </w:t>
      </w:r>
      <w:proofErr w:type="gramStart"/>
      <w:r>
        <w:t>известна дата экзамена напишите</w:t>
      </w:r>
      <w:proofErr w:type="gramEnd"/>
      <w:r>
        <w:t xml:space="preserve"> просто экзамен</w:t>
      </w:r>
    </w:p>
    <w:p w:rsidR="00BE26BE" w:rsidRDefault="00BE26BE" w:rsidP="00BE26BE"/>
    <w:p w:rsidR="00BE26BE" w:rsidRDefault="00BE26BE" w:rsidP="00BE26BE"/>
    <w:p w:rsidR="00BE26BE" w:rsidRDefault="00BE26BE" w:rsidP="00BE26B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3439614</wp:posOffset>
                </wp:positionH>
                <wp:positionV relativeFrom="paragraph">
                  <wp:posOffset>233499</wp:posOffset>
                </wp:positionV>
                <wp:extent cx="678815" cy="2338251"/>
                <wp:effectExtent l="0" t="0" r="64135" b="6223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815" cy="23382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70.85pt;margin-top:18.4pt;width:53.45pt;height:184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" strokecolor="red" strokeweight="1.5pt">
                <v:stroke endarrow="open"/>
              </v:shape>
            </w:pict>
          </mc:Fallback>
        </mc:AlternateContent>
      </w:r>
      <w:r>
        <w:t>Назвав команду, описание не обязательно,  нажмите далее</w:t>
      </w:r>
    </w:p>
    <w:p w:rsidR="00BE26BE" w:rsidRDefault="00BE26BE" w:rsidP="00BE26BE">
      <w:r>
        <w:rPr>
          <w:noProof/>
          <w:lang w:eastAsia="ru-RU"/>
        </w:rPr>
        <w:drawing>
          <wp:inline distT="0" distB="0" distL="0" distR="0" wp14:anchorId="42168116" wp14:editId="0E5CE567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BE" w:rsidRPr="00BE26BE" w:rsidRDefault="0097572D" w:rsidP="00BE26B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1950448</wp:posOffset>
                </wp:positionH>
                <wp:positionV relativeFrom="paragraph">
                  <wp:posOffset>232773</wp:posOffset>
                </wp:positionV>
                <wp:extent cx="2167981" cy="1593668"/>
                <wp:effectExtent l="38100" t="0" r="22860" b="6413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7981" cy="15936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53.6pt;margin-top:18.35pt;width:170.7pt;height:125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" strokecolor="red" strokeweight="1.5pt">
                <v:stroke endarrow="open"/>
              </v:shape>
            </w:pict>
          </mc:Fallback>
        </mc:AlternateContent>
      </w:r>
      <w:r w:rsidR="00BE26BE">
        <w:t xml:space="preserve">Откроется окно добавления учащихся и преподавателей. Набирайте фамилии студентов группы </w:t>
      </w:r>
    </w:p>
    <w:p w:rsidR="00BE26BE" w:rsidRDefault="00BE26BE" w:rsidP="00BE26BE"/>
    <w:p w:rsidR="0097572D" w:rsidRDefault="00BE26BE" w:rsidP="00BE26BE">
      <w:r>
        <w:rPr>
          <w:noProof/>
          <w:lang w:eastAsia="ru-RU"/>
        </w:rPr>
        <w:drawing>
          <wp:inline distT="0" distB="0" distL="0" distR="0" wp14:anchorId="68C12A3D" wp14:editId="11F94CCC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2D" w:rsidRDefault="0097572D" w:rsidP="0097572D"/>
    <w:p w:rsidR="0097572D" w:rsidRDefault="0097572D" w:rsidP="0097572D"/>
    <w:p w:rsidR="0097572D" w:rsidRDefault="0097572D" w:rsidP="0097572D"/>
    <w:p w:rsidR="0097572D" w:rsidRDefault="0097572D" w:rsidP="0097572D"/>
    <w:p w:rsidR="00BE26BE" w:rsidRDefault="0097572D" w:rsidP="0097572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1454059</wp:posOffset>
                </wp:positionH>
                <wp:positionV relativeFrom="paragraph">
                  <wp:posOffset>390253</wp:posOffset>
                </wp:positionV>
                <wp:extent cx="901337" cy="1894114"/>
                <wp:effectExtent l="0" t="0" r="70485" b="4953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337" cy="189411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114.5pt;margin-top:30.75pt;width:70.95pt;height:149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" strokecolor="red" strokeweight="1.5pt">
                <v:stroke endarrow="open"/>
              </v:shape>
            </w:pict>
          </mc:Fallback>
        </mc:AlternateContent>
      </w:r>
      <w:r>
        <w:t>При наборе уже первых букв фамилии будут открываться все совпадения фамилий с этим набором букв, выбирайте своего студента</w:t>
      </w:r>
    </w:p>
    <w:p w:rsidR="0097572D" w:rsidRDefault="0097572D" w:rsidP="0097572D"/>
    <w:p w:rsidR="0097572D" w:rsidRDefault="0097572D" w:rsidP="0097572D">
      <w:r>
        <w:rPr>
          <w:noProof/>
          <w:lang w:eastAsia="ru-RU"/>
        </w:rPr>
        <w:drawing>
          <wp:inline distT="0" distB="0" distL="0" distR="0" wp14:anchorId="6AC20F18" wp14:editId="78A6A8C3">
            <wp:extent cx="5940425" cy="333961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D5" w:rsidRDefault="00FC07B6" w:rsidP="009757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4210322</wp:posOffset>
                </wp:positionH>
                <wp:positionV relativeFrom="paragraph">
                  <wp:posOffset>235856</wp:posOffset>
                </wp:positionV>
                <wp:extent cx="1005840" cy="2965269"/>
                <wp:effectExtent l="57150" t="0" r="22860" b="6413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5840" cy="29652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331.5pt;margin-top:18.55pt;width:79.2pt;height:233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" strokecolor="red" strokeweight="1.5pt">
                <v:stroke endarrow="open"/>
              </v:shape>
            </w:pict>
          </mc:Fallback>
        </mc:AlternateContent>
      </w:r>
      <w:r w:rsidR="00691FD5">
        <w:t xml:space="preserve">Выбрав всех своих студентов из группы и выбрав преподавателя </w:t>
      </w:r>
      <w:proofErr w:type="gramStart"/>
      <w:r w:rsidR="00691FD5">
        <w:t>проктора</w:t>
      </w:r>
      <w:proofErr w:type="gramEnd"/>
      <w:r w:rsidR="00691FD5">
        <w:t xml:space="preserve"> нажмите закрыть</w:t>
      </w:r>
    </w:p>
    <w:p w:rsidR="00691FD5" w:rsidRPr="00691FD5" w:rsidRDefault="00691FD5" w:rsidP="00691FD5"/>
    <w:p w:rsidR="00691FD5" w:rsidRDefault="00691FD5" w:rsidP="00691FD5"/>
    <w:p w:rsidR="00691FD5" w:rsidRDefault="00691FD5" w:rsidP="00691FD5">
      <w:r>
        <w:rPr>
          <w:noProof/>
          <w:lang w:eastAsia="ru-RU"/>
        </w:rPr>
        <w:drawing>
          <wp:inline distT="0" distB="0" distL="0" distR="0" wp14:anchorId="376A086C" wp14:editId="270029D3">
            <wp:extent cx="5940425" cy="333961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B6" w:rsidRDefault="00FC07B6" w:rsidP="00691FD5"/>
    <w:p w:rsidR="00FC07B6" w:rsidRDefault="0025167B" w:rsidP="00691FD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3883751</wp:posOffset>
                </wp:positionH>
                <wp:positionV relativeFrom="paragraph">
                  <wp:posOffset>220436</wp:posOffset>
                </wp:positionV>
                <wp:extent cx="679268" cy="705394"/>
                <wp:effectExtent l="38100" t="0" r="2603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268" cy="7053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305.8pt;margin-top:17.35pt;width:53.5pt;height:55.5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" strokecolor="red" strokeweight="1.5pt">
                <v:stroke endarrow="open"/>
              </v:shape>
            </w:pict>
          </mc:Fallback>
        </mc:AlternateContent>
      </w:r>
      <w:r>
        <w:t>Вы создали класс, вот как выглядит страница, нажмите в верхней строке задания</w:t>
      </w:r>
    </w:p>
    <w:p w:rsidR="0025167B" w:rsidRDefault="0025167B" w:rsidP="00691FD5"/>
    <w:p w:rsidR="0025167B" w:rsidRDefault="0025167B" w:rsidP="00691FD5">
      <w:r>
        <w:rPr>
          <w:noProof/>
          <w:lang w:eastAsia="ru-RU"/>
        </w:rPr>
        <w:drawing>
          <wp:inline distT="0" distB="0" distL="0" distR="0" wp14:anchorId="04B462BF" wp14:editId="56D09383">
            <wp:extent cx="5940425" cy="333961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7B" w:rsidRDefault="0025167B" w:rsidP="0025167B"/>
    <w:p w:rsidR="0025167B" w:rsidRDefault="00FA0133" w:rsidP="0025167B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3452676</wp:posOffset>
                </wp:positionH>
                <wp:positionV relativeFrom="paragraph">
                  <wp:posOffset>213359</wp:posOffset>
                </wp:positionV>
                <wp:extent cx="313509" cy="2299063"/>
                <wp:effectExtent l="0" t="0" r="86995" b="635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509" cy="229906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271.85pt;margin-top:16.8pt;width:24.7pt;height:18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" strokecolor="red" strokeweight="1.5pt">
                <v:stroke endarrow="open"/>
              </v:shape>
            </w:pict>
          </mc:Fallback>
        </mc:AlternateContent>
      </w:r>
      <w:r w:rsidR="0025167B">
        <w:t>Откроется страница назначений, нажмите начало работы</w:t>
      </w:r>
    </w:p>
    <w:p w:rsidR="00FA0133" w:rsidRDefault="00FA0133" w:rsidP="0025167B">
      <w:pPr>
        <w:ind w:firstLine="708"/>
      </w:pPr>
    </w:p>
    <w:p w:rsidR="0025167B" w:rsidRDefault="00FA0133" w:rsidP="00FA0133">
      <w:r>
        <w:rPr>
          <w:noProof/>
          <w:lang w:eastAsia="ru-RU"/>
        </w:rPr>
        <w:drawing>
          <wp:inline distT="0" distB="0" distL="0" distR="0" wp14:anchorId="6704FF6A" wp14:editId="2CDFE233">
            <wp:extent cx="5940425" cy="333961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7B" w:rsidRDefault="0025167B" w:rsidP="0025167B">
      <w:pPr>
        <w:ind w:firstLine="708"/>
      </w:pPr>
    </w:p>
    <w:p w:rsidR="00FA0133" w:rsidRDefault="00FA0133" w:rsidP="0025167B">
      <w:pPr>
        <w:ind w:firstLine="708"/>
      </w:pPr>
    </w:p>
    <w:p w:rsidR="00FA0133" w:rsidRDefault="00FA0133" w:rsidP="0025167B">
      <w:pPr>
        <w:ind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2068014</wp:posOffset>
                </wp:positionH>
                <wp:positionV relativeFrom="paragraph">
                  <wp:posOffset>403315</wp:posOffset>
                </wp:positionV>
                <wp:extent cx="1436914" cy="2299063"/>
                <wp:effectExtent l="38100" t="0" r="30480" b="635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6914" cy="229906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162.85pt;margin-top:31.75pt;width:113.15pt;height:181.0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" strokecolor="red" strokeweight="1.5pt">
                <v:stroke endarrow="open"/>
              </v:shape>
            </w:pict>
          </mc:Fallback>
        </mc:AlternateContent>
      </w:r>
      <w:r>
        <w:t>Откроется страница создания заданий (под заданием будете отправлять студенту его экзаменационный билет с вопросами) нажмите кнопку создать</w:t>
      </w:r>
    </w:p>
    <w:p w:rsidR="00FA0133" w:rsidRDefault="00FA0133" w:rsidP="00FA0133">
      <w:r>
        <w:rPr>
          <w:noProof/>
          <w:lang w:eastAsia="ru-RU"/>
        </w:rPr>
        <w:drawing>
          <wp:inline distT="0" distB="0" distL="0" distR="0" wp14:anchorId="27F22F84" wp14:editId="50C2E9D3">
            <wp:extent cx="5940425" cy="333961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33" w:rsidRPr="00FA0133" w:rsidRDefault="00FA0133" w:rsidP="00FA01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2068014</wp:posOffset>
                </wp:positionH>
                <wp:positionV relativeFrom="paragraph">
                  <wp:posOffset>206375</wp:posOffset>
                </wp:positionV>
                <wp:extent cx="1502228" cy="2220686"/>
                <wp:effectExtent l="38100" t="0" r="22225" b="6540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2228" cy="222068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162.85pt;margin-top:16.25pt;width:118.3pt;height:174.8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" strokecolor="red" strokeweight="1.5pt">
                <v:stroke endarrow="open"/>
              </v:shape>
            </w:pict>
          </mc:Fallback>
        </mc:AlternateContent>
      </w:r>
      <w:r>
        <w:t xml:space="preserve">Нажав </w:t>
      </w:r>
      <w:proofErr w:type="gramStart"/>
      <w:r>
        <w:t>создать</w:t>
      </w:r>
      <w:proofErr w:type="gramEnd"/>
      <w:r>
        <w:t xml:space="preserve"> откроются варианты заданий, выбирайте задание</w:t>
      </w:r>
    </w:p>
    <w:p w:rsidR="00FA0133" w:rsidRDefault="00FA0133" w:rsidP="00FA0133"/>
    <w:p w:rsidR="00FA0133" w:rsidRDefault="00FA0133" w:rsidP="00FA0133">
      <w:r>
        <w:rPr>
          <w:noProof/>
          <w:lang w:eastAsia="ru-RU"/>
        </w:rPr>
        <w:drawing>
          <wp:inline distT="0" distB="0" distL="0" distR="0" wp14:anchorId="323178FD" wp14:editId="2D7F4E7C">
            <wp:extent cx="5940425" cy="333961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33" w:rsidRPr="00FA0133" w:rsidRDefault="00FA0133" w:rsidP="00FA0133"/>
    <w:p w:rsidR="00FA0133" w:rsidRDefault="00FA0133" w:rsidP="00FA0133"/>
    <w:p w:rsidR="00FA0133" w:rsidRDefault="00FA0133" w:rsidP="00FA0133"/>
    <w:p w:rsidR="00085C0B" w:rsidRDefault="00FA0133" w:rsidP="00FA0133">
      <w:r>
        <w:lastRenderedPageBreak/>
        <w:t xml:space="preserve">Откроется страница условий задания, заполните их, в заголовок введите </w:t>
      </w:r>
    </w:p>
    <w:p w:rsidR="00FA0133" w:rsidRDefault="00085C0B" w:rsidP="00FA01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853167</wp:posOffset>
                </wp:positionH>
                <wp:positionV relativeFrom="paragraph">
                  <wp:posOffset>197665</wp:posOffset>
                </wp:positionV>
                <wp:extent cx="1175657" cy="3448595"/>
                <wp:effectExtent l="0" t="0" r="81915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657" cy="34485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67.2pt;margin-top:15.55pt;width:92.55pt;height:271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" strokecolor="red" strokeweight="1.5pt">
                <v:stroke endarrow="open"/>
              </v:shape>
            </w:pict>
          </mc:Fallback>
        </mc:AlternateContent>
      </w:r>
      <w:r w:rsidR="00FA0133">
        <w:t>наименование дисциплины и группы</w:t>
      </w:r>
    </w:p>
    <w:p w:rsidR="00085C0B" w:rsidRDefault="00085C0B" w:rsidP="00FA01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2028553</wp:posOffset>
                </wp:positionH>
                <wp:positionV relativeFrom="paragraph">
                  <wp:posOffset>135708</wp:posOffset>
                </wp:positionV>
                <wp:extent cx="2861038" cy="3618411"/>
                <wp:effectExtent l="38100" t="0" r="34925" b="5842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1038" cy="361841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159.75pt;margin-top:10.7pt;width:225.3pt;height:284.9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" strokecolor="red" strokeweight="1.5pt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в строку инструкции введите слово билет №</w:t>
      </w:r>
    </w:p>
    <w:p w:rsidR="00085C0B" w:rsidRDefault="00085C0B" w:rsidP="00FA01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2250894</wp:posOffset>
                </wp:positionH>
                <wp:positionV relativeFrom="paragraph">
                  <wp:posOffset>178254</wp:posOffset>
                </wp:positionV>
                <wp:extent cx="2638606" cy="3422468"/>
                <wp:effectExtent l="38100" t="0" r="28575" b="6413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8606" cy="34224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177.25pt;margin-top:14.05pt;width:207.75pt;height:269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" strokecolor="red" strokeweight="1.5pt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</w:t>
      </w:r>
      <w:proofErr w:type="gramStart"/>
      <w:r>
        <w:t>и под строкой закрепите файл с билетом (для</w:t>
      </w:r>
      <w:proofErr w:type="gramEnd"/>
    </w:p>
    <w:p w:rsidR="00085C0B" w:rsidRDefault="00085C0B" w:rsidP="00FA0133">
      <w:r>
        <w:t xml:space="preserve">                                                                                              этого необходимо предварительно создать папку </w:t>
      </w:r>
    </w:p>
    <w:p w:rsidR="00085C0B" w:rsidRDefault="00085C0B" w:rsidP="00FA0133">
      <w:r>
        <w:t xml:space="preserve">                                                                                              с билетами, где один файл содержит один билет,</w:t>
      </w:r>
    </w:p>
    <w:p w:rsidR="00085C0B" w:rsidRDefault="00085C0B" w:rsidP="00FA0133">
      <w:r>
        <w:t xml:space="preserve">                                                                                              нумерацию повторяющихся экзаменов </w:t>
      </w:r>
    </w:p>
    <w:p w:rsidR="00085C0B" w:rsidRDefault="00085C0B" w:rsidP="00FA0133">
      <w:r>
        <w:t xml:space="preserve">                                                                                             проставляет проктор)</w:t>
      </w:r>
    </w:p>
    <w:p w:rsidR="00085C0B" w:rsidRDefault="00085C0B" w:rsidP="00FA0133"/>
    <w:p w:rsidR="00085C0B" w:rsidRDefault="00FA0133" w:rsidP="00FA0133">
      <w:r>
        <w:rPr>
          <w:noProof/>
          <w:lang w:eastAsia="ru-RU"/>
        </w:rPr>
        <w:drawing>
          <wp:inline distT="0" distB="0" distL="0" distR="0" wp14:anchorId="48773F12" wp14:editId="161E5865">
            <wp:extent cx="5940425" cy="3339611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0B" w:rsidRDefault="00085C0B" w:rsidP="00085C0B"/>
    <w:p w:rsidR="00085C0B" w:rsidRPr="00085C0B" w:rsidRDefault="00085C0B" w:rsidP="00085C0B"/>
    <w:p w:rsidR="00085C0B" w:rsidRPr="00085C0B" w:rsidRDefault="00085C0B" w:rsidP="00085C0B"/>
    <w:p w:rsidR="00085C0B" w:rsidRPr="00085C0B" w:rsidRDefault="00085C0B" w:rsidP="00085C0B"/>
    <w:p w:rsidR="00085C0B" w:rsidRPr="00085C0B" w:rsidRDefault="00085C0B" w:rsidP="00085C0B"/>
    <w:p w:rsidR="00085C0B" w:rsidRPr="00085C0B" w:rsidRDefault="00085C0B" w:rsidP="00085C0B"/>
    <w:p w:rsidR="00085C0B" w:rsidRDefault="00085C0B" w:rsidP="00085C0B"/>
    <w:p w:rsidR="00E0454C" w:rsidRDefault="00085C0B" w:rsidP="00085C0B">
      <w:proofErr w:type="gramStart"/>
      <w:r>
        <w:t>Нажав добавить ресурс откроется окно для</w:t>
      </w:r>
      <w:proofErr w:type="gramEnd"/>
      <w:r>
        <w:t xml:space="preserve"> выбора файла, </w:t>
      </w:r>
    </w:p>
    <w:p w:rsidR="00E0454C" w:rsidRDefault="00E0454C" w:rsidP="00085C0B"/>
    <w:p w:rsidR="00085C0B" w:rsidRPr="00085C0B" w:rsidRDefault="00E0454C" w:rsidP="00085C0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1519374</wp:posOffset>
                </wp:positionH>
                <wp:positionV relativeFrom="paragraph">
                  <wp:posOffset>181246</wp:posOffset>
                </wp:positionV>
                <wp:extent cx="117565" cy="2730137"/>
                <wp:effectExtent l="0" t="0" r="92075" b="5143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65" cy="27301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" o:spid="_x0000_s1026" type="#_x0000_t32" style="position:absolute;margin-left:119.65pt;margin-top:14.25pt;width:9.25pt;height:214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" strokecolor="red" strokeweight="1.5pt">
                <v:stroke endarrow="open"/>
              </v:shape>
            </w:pict>
          </mc:Fallback>
        </mc:AlternateContent>
      </w:r>
      <w:r w:rsidR="00085C0B">
        <w:t>нажмите добавить с этого устройства</w:t>
      </w:r>
    </w:p>
    <w:p w:rsidR="00FA0133" w:rsidRDefault="00085C0B" w:rsidP="00085C0B">
      <w:pPr>
        <w:tabs>
          <w:tab w:val="left" w:pos="1563"/>
        </w:tabs>
      </w:pPr>
      <w:r>
        <w:rPr>
          <w:noProof/>
          <w:lang w:eastAsia="ru-RU"/>
        </w:rPr>
        <w:drawing>
          <wp:inline distT="0" distB="0" distL="0" distR="0" wp14:anchorId="27F9051A" wp14:editId="04F94937">
            <wp:extent cx="5940425" cy="333961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085C0B" w:rsidRDefault="00E0454C" w:rsidP="00085C0B">
      <w:pPr>
        <w:tabs>
          <w:tab w:val="left" w:pos="156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231775</wp:posOffset>
                </wp:positionV>
                <wp:extent cx="78377" cy="2717074"/>
                <wp:effectExtent l="76200" t="0" r="36195" b="6477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377" cy="27170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361.35pt;margin-top:18.25pt;width:6.15pt;height:213.9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" strokecolor="red" strokeweight="1.5pt">
                <v:stroke endarrow="open"/>
              </v:shape>
            </w:pict>
          </mc:Fallback>
        </mc:AlternateContent>
      </w:r>
      <w:r>
        <w:t xml:space="preserve">Выберите </w:t>
      </w:r>
      <w:proofErr w:type="gramStart"/>
      <w:r>
        <w:t>папку</w:t>
      </w:r>
      <w:proofErr w:type="gramEnd"/>
      <w:r>
        <w:t xml:space="preserve"> где у вас расположены билеты и закрепляйте билет, нажмите готово</w:t>
      </w:r>
    </w:p>
    <w:p w:rsidR="00DC77E6" w:rsidRDefault="00E0454C" w:rsidP="00085C0B">
      <w:pPr>
        <w:tabs>
          <w:tab w:val="left" w:pos="1563"/>
        </w:tabs>
      </w:pPr>
      <w:r>
        <w:rPr>
          <w:noProof/>
          <w:lang w:eastAsia="ru-RU"/>
        </w:rPr>
        <w:drawing>
          <wp:inline distT="0" distB="0" distL="0" distR="0" wp14:anchorId="354CB335" wp14:editId="1F27A602">
            <wp:extent cx="5940425" cy="333961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E6" w:rsidRDefault="00DC77E6" w:rsidP="00DC77E6"/>
    <w:p w:rsidR="00E0454C" w:rsidRDefault="00E0454C" w:rsidP="00DC77E6">
      <w:pPr>
        <w:ind w:firstLine="708"/>
      </w:pPr>
    </w:p>
    <w:p w:rsidR="00DC77E6" w:rsidRDefault="00DC77E6" w:rsidP="00DC77E6">
      <w:pPr>
        <w:ind w:firstLine="708"/>
      </w:pPr>
    </w:p>
    <w:p w:rsidR="00DC77E6" w:rsidRDefault="00DC77E6" w:rsidP="00DC77E6">
      <w:pPr>
        <w:ind w:firstLine="708"/>
      </w:pPr>
    </w:p>
    <w:p w:rsidR="00DC77E6" w:rsidRDefault="00DC77E6" w:rsidP="00DC77E6">
      <w:pPr>
        <w:ind w:firstLine="708"/>
        <w:rPr>
          <w:b/>
          <w:color w:val="FF0000"/>
        </w:rPr>
      </w:pPr>
      <w:r>
        <w:lastRenderedPageBreak/>
        <w:t xml:space="preserve">В строке закрепленного билета вы прописано – </w:t>
      </w:r>
      <w:r w:rsidRPr="00DC77E6">
        <w:rPr>
          <w:b/>
          <w:color w:val="FF0000"/>
        </w:rPr>
        <w:t>учащиеся не имеют права редактировать</w:t>
      </w:r>
      <w:r>
        <w:rPr>
          <w:b/>
          <w:color w:val="FF0000"/>
        </w:rPr>
        <w:t>,</w:t>
      </w:r>
    </w:p>
    <w:p w:rsidR="00DC77E6" w:rsidRDefault="00DC77E6" w:rsidP="00DC77E6">
      <w:pPr>
        <w:ind w:firstLine="708"/>
        <w:rPr>
          <w:b/>
          <w:color w:val="FF0000"/>
        </w:rPr>
      </w:pPr>
      <w:r w:rsidRPr="00DC77E6">
        <w:rPr>
          <w:b/>
        </w:rPr>
        <w:t xml:space="preserve">Необходимо изменить этот параметр и задать </w:t>
      </w:r>
      <w:r>
        <w:rPr>
          <w:b/>
          <w:color w:val="FF0000"/>
        </w:rPr>
        <w:t>– учащиеся редактируют свою копию</w:t>
      </w:r>
    </w:p>
    <w:p w:rsidR="00DC77E6" w:rsidRDefault="00DC77E6" w:rsidP="00DC77E6">
      <w:pPr>
        <w:ind w:firstLine="708"/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4288698</wp:posOffset>
                </wp:positionH>
                <wp:positionV relativeFrom="paragraph">
                  <wp:posOffset>174897</wp:posOffset>
                </wp:positionV>
                <wp:extent cx="1045029" cy="2286000"/>
                <wp:effectExtent l="0" t="0" r="60325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029" cy="228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337.7pt;margin-top:13.75pt;width:82.3pt;height:18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" strokecolor="red" strokeweight="1.5pt">
                <v:stroke endarrow="open"/>
              </v:shape>
            </w:pict>
          </mc:Fallback>
        </mc:AlternateContent>
      </w:r>
      <w:r w:rsidRPr="00DC77E6">
        <w:rPr>
          <w:b/>
        </w:rPr>
        <w:t xml:space="preserve">Для это пройдите по строке вправо до троеточия     </w:t>
      </w:r>
      <w:r>
        <w:rPr>
          <w:b/>
          <w:color w:val="FF0000"/>
        </w:rPr>
        <w:t xml:space="preserve">… </w:t>
      </w:r>
      <w:r w:rsidRPr="00DC77E6">
        <w:rPr>
          <w:b/>
        </w:rPr>
        <w:t xml:space="preserve">нажмите его и откроется окно изменений выберите верхний </w:t>
      </w:r>
      <w:proofErr w:type="gramStart"/>
      <w:r w:rsidRPr="00DC77E6">
        <w:rPr>
          <w:b/>
        </w:rPr>
        <w:t>параметр</w:t>
      </w:r>
      <w:proofErr w:type="gramEnd"/>
      <w:r w:rsidRPr="00DC77E6">
        <w:rPr>
          <w:b/>
        </w:rPr>
        <w:t xml:space="preserve"> который дает право редактирования работ </w:t>
      </w:r>
    </w:p>
    <w:p w:rsidR="00DC77E6" w:rsidRDefault="00DC77E6" w:rsidP="00DC77E6">
      <w:r>
        <w:rPr>
          <w:noProof/>
          <w:lang w:eastAsia="ru-RU"/>
        </w:rPr>
        <w:drawing>
          <wp:inline distT="0" distB="0" distL="0" distR="0" wp14:anchorId="3AF1BA70" wp14:editId="79B8CD22">
            <wp:extent cx="5940425" cy="3339611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E6" w:rsidRDefault="00013B63" w:rsidP="00013B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4785088</wp:posOffset>
                </wp:positionH>
                <wp:positionV relativeFrom="paragraph">
                  <wp:posOffset>147773</wp:posOffset>
                </wp:positionV>
                <wp:extent cx="287383" cy="3187337"/>
                <wp:effectExtent l="76200" t="0" r="36830" b="5143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383" cy="31873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376.8pt;margin-top:11.65pt;width:22.65pt;height:250.9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2081076</wp:posOffset>
                </wp:positionH>
                <wp:positionV relativeFrom="paragraph">
                  <wp:posOffset>147774</wp:posOffset>
                </wp:positionV>
                <wp:extent cx="261258" cy="2743200"/>
                <wp:effectExtent l="0" t="0" r="81915" b="571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8" cy="2743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163.85pt;margin-top:11.65pt;width:20.55pt;height:3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" strokecolor="red" strokeweight="1.5pt">
                <v:stroke endarrow="open"/>
              </v:shape>
            </w:pict>
          </mc:Fallback>
        </mc:AlternateContent>
      </w:r>
      <w:r>
        <w:t>Далее в строке баллы указываете 100, в строке все учащиеся выбираете конкретного студента</w:t>
      </w:r>
    </w:p>
    <w:p w:rsidR="00DC77E6" w:rsidRDefault="00013B63" w:rsidP="00013B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190954</wp:posOffset>
                </wp:positionV>
                <wp:extent cx="1071154" cy="3121660"/>
                <wp:effectExtent l="0" t="0" r="72390" b="5969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1154" cy="31216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" o:spid="_x0000_s1026" type="#_x0000_t32" style="position:absolute;margin-left:224.55pt;margin-top:15.05pt;width:84.35pt;height:245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1284242</wp:posOffset>
                </wp:positionH>
                <wp:positionV relativeFrom="paragraph">
                  <wp:posOffset>190954</wp:posOffset>
                </wp:positionV>
                <wp:extent cx="796834" cy="3122022"/>
                <wp:effectExtent l="0" t="0" r="80010" b="5969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834" cy="312202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101.1pt;margin-top:15.05pt;width:62.75pt;height:245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" strokecolor="red" strokeweight="1.5pt">
                <v:stroke endarrow="open"/>
              </v:shape>
            </w:pict>
          </mc:Fallback>
        </mc:AlternateContent>
      </w:r>
      <w:r>
        <w:t xml:space="preserve">Далее выбираете дату </w:t>
      </w:r>
      <w:proofErr w:type="gramStart"/>
      <w:r>
        <w:t>экзамена</w:t>
      </w:r>
      <w:proofErr w:type="gramEnd"/>
      <w:r>
        <w:t xml:space="preserve">       указываете время завершения экзамена плюс час от текущего</w:t>
      </w:r>
    </w:p>
    <w:p w:rsidR="00DC77E6" w:rsidRDefault="00013B63" w:rsidP="00DC77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1663064</wp:posOffset>
                </wp:positionH>
                <wp:positionV relativeFrom="paragraph">
                  <wp:posOffset>886641</wp:posOffset>
                </wp:positionV>
                <wp:extent cx="3762103" cy="2599509"/>
                <wp:effectExtent l="0" t="38100" r="48260" b="2984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2103" cy="25995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130.95pt;margin-top:69.8pt;width:296.25pt;height:204.7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" strokecolor="red" strokeweight="1.5pt">
                <v:stroke endarrow="open"/>
              </v:shape>
            </w:pict>
          </mc:Fallback>
        </mc:AlternateContent>
      </w:r>
      <w:r w:rsidR="00DC77E6">
        <w:rPr>
          <w:noProof/>
          <w:lang w:eastAsia="ru-RU"/>
        </w:rPr>
        <w:drawing>
          <wp:inline distT="0" distB="0" distL="0" distR="0" wp14:anchorId="3B80AF28" wp14:editId="48E33FDF">
            <wp:extent cx="5940425" cy="3339611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E6" w:rsidRDefault="00013B63" w:rsidP="00013B63">
      <w:r>
        <w:t xml:space="preserve">Далее нажимаете </w:t>
      </w:r>
      <w:proofErr w:type="gramStart"/>
      <w:r w:rsidRPr="00D856AB">
        <w:rPr>
          <w:color w:val="FF0000"/>
        </w:rPr>
        <w:t>назначить</w:t>
      </w:r>
      <w:proofErr w:type="gramEnd"/>
      <w:r>
        <w:t xml:space="preserve"> и билет отправится студенту, значит началось время экзамена</w:t>
      </w:r>
    </w:p>
    <w:p w:rsidR="00382AD2" w:rsidRDefault="00382AD2" w:rsidP="00013B6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181247</wp:posOffset>
                </wp:positionV>
                <wp:extent cx="2521131" cy="1946366"/>
                <wp:effectExtent l="38100" t="0" r="31750" b="539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1131" cy="194636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66.95pt;margin-top:14.25pt;width:198.5pt;height:153.2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" strokecolor="red" strokeweight="1.5pt">
                <v:stroke endarrow="open"/>
              </v:shape>
            </w:pict>
          </mc:Fallback>
        </mc:AlternateContent>
      </w:r>
      <w:r>
        <w:t>Для создания экзаменационного задания следующему студенту нажмите создать и повторите все процедуры</w:t>
      </w:r>
    </w:p>
    <w:p w:rsidR="00382AD2" w:rsidRDefault="00382AD2" w:rsidP="00013B63">
      <w:r>
        <w:rPr>
          <w:noProof/>
          <w:lang w:eastAsia="ru-RU"/>
        </w:rPr>
        <w:drawing>
          <wp:inline distT="0" distB="0" distL="0" distR="0" wp14:anchorId="47DA513B" wp14:editId="3B7C730A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AD2" w:rsidRDefault="00382AD2" w:rsidP="00013B63"/>
    <w:p w:rsidR="00382AD2" w:rsidRDefault="00382AD2" w:rsidP="00013B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379549</wp:posOffset>
                </wp:positionV>
                <wp:extent cx="1894114" cy="2103120"/>
                <wp:effectExtent l="0" t="0" r="68580" b="4953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4114" cy="21031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152.55pt;margin-top:29.9pt;width:149.15pt;height:165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" strokecolor="red" strokeweight="1.5pt">
                <v:stroke endarrow="open"/>
              </v:shape>
            </w:pict>
          </mc:Fallback>
        </mc:AlternateContent>
      </w:r>
      <w:r>
        <w:t xml:space="preserve">После выполнения ответа на экзаменационные вопросы билета студент </w:t>
      </w:r>
      <w:proofErr w:type="gramStart"/>
      <w:r>
        <w:t>отправит выполненный файл и в строке вы увидите</w:t>
      </w:r>
      <w:proofErr w:type="gramEnd"/>
      <w:r>
        <w:t xml:space="preserve"> сдано, необходимо сохранить в отдельной папке все ответы студентов и отправить на проверку </w:t>
      </w:r>
      <w:proofErr w:type="spellStart"/>
      <w:r>
        <w:t>антиплагиат</w:t>
      </w:r>
      <w:proofErr w:type="spellEnd"/>
      <w:r>
        <w:t xml:space="preserve"> и после результатов оценивать ответы.</w:t>
      </w:r>
    </w:p>
    <w:p w:rsidR="00382AD2" w:rsidRDefault="00382AD2" w:rsidP="00013B63">
      <w:r>
        <w:rPr>
          <w:noProof/>
          <w:lang w:eastAsia="ru-RU"/>
        </w:rPr>
        <w:drawing>
          <wp:inline distT="0" distB="0" distL="0" distR="0" wp14:anchorId="7C6959E2" wp14:editId="54C856C5">
            <wp:extent cx="5940425" cy="333961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AD2" w:rsidRDefault="00382AD2" w:rsidP="00013B63">
      <w:r>
        <w:t xml:space="preserve">После выполнения всех работ студентов и их проверки на плагиат преподаватель оценивает работы и выставляет оценки в электронных журналах </w:t>
      </w:r>
      <w:proofErr w:type="spellStart"/>
      <w:r>
        <w:t>платонус</w:t>
      </w:r>
      <w:proofErr w:type="spellEnd"/>
      <w:r w:rsidR="0076794E">
        <w:t xml:space="preserve">, а также в программе </w:t>
      </w:r>
      <w:r w:rsidR="0076794E">
        <w:rPr>
          <w:lang w:val="en-US"/>
        </w:rPr>
        <w:t>Microsoft</w:t>
      </w:r>
      <w:r w:rsidR="0076794E" w:rsidRPr="0076794E">
        <w:t xml:space="preserve"> </w:t>
      </w:r>
      <w:r w:rsidR="0076794E">
        <w:rPr>
          <w:lang w:val="en-US"/>
        </w:rPr>
        <w:t>teams</w:t>
      </w:r>
      <w:r w:rsidR="0076794E" w:rsidRPr="0076794E">
        <w:t xml:space="preserve"> </w:t>
      </w:r>
      <w:r w:rsidR="0076794E">
        <w:t>ЭКЗАМЕН ЗАВЕРШЕН</w:t>
      </w:r>
    </w:p>
    <w:p w:rsidR="0076794E" w:rsidRPr="0076794E" w:rsidRDefault="0076794E" w:rsidP="00013B63">
      <w:bookmarkStart w:id="0" w:name="_GoBack"/>
      <w:bookmarkEnd w:id="0"/>
    </w:p>
    <w:sectPr w:rsidR="0076794E" w:rsidRPr="00767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0FA" w:rsidRDefault="006170FA" w:rsidP="001E3BE0">
      <w:pPr>
        <w:spacing w:after="0" w:line="240" w:lineRule="auto"/>
      </w:pPr>
      <w:r>
        <w:separator/>
      </w:r>
    </w:p>
  </w:endnote>
  <w:endnote w:type="continuationSeparator" w:id="0">
    <w:p w:rsidR="006170FA" w:rsidRDefault="006170FA" w:rsidP="001E3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0FA" w:rsidRDefault="006170FA" w:rsidP="001E3BE0">
      <w:pPr>
        <w:spacing w:after="0" w:line="240" w:lineRule="auto"/>
      </w:pPr>
      <w:r>
        <w:separator/>
      </w:r>
    </w:p>
  </w:footnote>
  <w:footnote w:type="continuationSeparator" w:id="0">
    <w:p w:rsidR="006170FA" w:rsidRDefault="006170FA" w:rsidP="001E3B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8EF"/>
    <w:rsid w:val="00013B63"/>
    <w:rsid w:val="00085C0B"/>
    <w:rsid w:val="001E3BE0"/>
    <w:rsid w:val="0025167B"/>
    <w:rsid w:val="00382AD2"/>
    <w:rsid w:val="00415F47"/>
    <w:rsid w:val="00442B80"/>
    <w:rsid w:val="004F3445"/>
    <w:rsid w:val="006170FA"/>
    <w:rsid w:val="00691FD5"/>
    <w:rsid w:val="0076794E"/>
    <w:rsid w:val="00790D2F"/>
    <w:rsid w:val="0097572D"/>
    <w:rsid w:val="009D48EF"/>
    <w:rsid w:val="00BE26BE"/>
    <w:rsid w:val="00D856AB"/>
    <w:rsid w:val="00DC77E6"/>
    <w:rsid w:val="00E0454C"/>
    <w:rsid w:val="00F5078A"/>
    <w:rsid w:val="00FA0133"/>
    <w:rsid w:val="00FC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B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3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3BE0"/>
  </w:style>
  <w:style w:type="paragraph" w:styleId="a7">
    <w:name w:val="footer"/>
    <w:basedOn w:val="a"/>
    <w:link w:val="a8"/>
    <w:uiPriority w:val="99"/>
    <w:unhideWhenUsed/>
    <w:rsid w:val="001E3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3B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B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3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3BE0"/>
  </w:style>
  <w:style w:type="paragraph" w:styleId="a7">
    <w:name w:val="footer"/>
    <w:basedOn w:val="a"/>
    <w:link w:val="a8"/>
    <w:uiPriority w:val="99"/>
    <w:unhideWhenUsed/>
    <w:rsid w:val="001E3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3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2020-05-09T01:17:00Z</dcterms:created>
  <dcterms:modified xsi:type="dcterms:W3CDTF">2020-05-09T02:49:00Z</dcterms:modified>
</cp:coreProperties>
</file>